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BB37B" w14:textId="439FEC31" w:rsidR="00254576" w:rsidRDefault="00F36B40">
      <w:pPr>
        <w:widowControl w:val="0"/>
        <w:spacing w:after="0" w:line="240" w:lineRule="auto"/>
        <w:ind w:left="720" w:firstLine="72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2A468010" wp14:editId="6DABBC81">
                <wp:simplePos x="0" y="0"/>
                <wp:positionH relativeFrom="column">
                  <wp:posOffset>-267651</wp:posOffset>
                </wp:positionH>
                <wp:positionV relativeFrom="paragraph">
                  <wp:posOffset>120333</wp:posOffset>
                </wp:positionV>
                <wp:extent cx="895350" cy="597535"/>
                <wp:effectExtent l="0" t="0" r="0" b="0"/>
                <wp:wrapSquare wrapText="bothSides" distT="45720" distB="45720" distL="114300" distR="114300"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3088" y="3485995"/>
                          <a:ext cx="885825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134A3C" w14:textId="77777777" w:rsidR="00254576" w:rsidRDefault="00F36B4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(М. П. диспансер)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468010" id="Прямоугольник 2" o:spid="_x0000_s1026" style="position:absolute;left:0;text-align:left;margin-left:-21.05pt;margin-top:9.5pt;width:70.5pt;height:47.0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" stroked="f">
                <v:textbox inset="2.53958mm,1.2694mm,2.53958mm,1.2694mm">
                  <w:txbxContent>
                    <w:p w14:paraId="36134A3C" w14:textId="77777777" w:rsidR="00254576" w:rsidRDefault="00F36B4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(М. П. диспансер)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FB14974" w14:textId="77777777" w:rsidR="00254576" w:rsidRDefault="002545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2F5BC3D4" w14:textId="77777777" w:rsidR="00254576" w:rsidRDefault="002545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6E7469F0" w14:textId="77777777" w:rsidR="00254576" w:rsidRDefault="00F36B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ИМЕННАЯ ЗАЯВКА</w:t>
      </w:r>
    </w:p>
    <w:p w14:paraId="031118CC" w14:textId="33DCEE84" w:rsidR="00254576" w:rsidRDefault="00F36B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 участие во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Всероссийских соревнованиях по плаванию «Кубок ПГУФКСиТ»</w:t>
      </w:r>
    </w:p>
    <w:p w14:paraId="41F10048" w14:textId="77777777" w:rsidR="00254576" w:rsidRDefault="00F36B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в г. Казань в УСК КПБ «Буревестник», с 7 мая по 11 мая 2026 года</w:t>
      </w:r>
    </w:p>
    <w:p w14:paraId="55A4B082" w14:textId="77777777" w:rsidR="00254576" w:rsidRDefault="002545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2A1460B7" w14:textId="77777777" w:rsidR="00254576" w:rsidRDefault="00F36B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от команды ___________________________________________________</w:t>
      </w:r>
    </w:p>
    <w:p w14:paraId="6ACF1F20" w14:textId="77777777" w:rsidR="00254576" w:rsidRDefault="002545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f7"/>
        <w:tblW w:w="1545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3544"/>
        <w:gridCol w:w="1984"/>
        <w:gridCol w:w="992"/>
        <w:gridCol w:w="4253"/>
        <w:gridCol w:w="1843"/>
        <w:gridCol w:w="2126"/>
      </w:tblGrid>
      <w:tr w:rsidR="00254576" w14:paraId="342DA3FA" w14:textId="77777777">
        <w:tc>
          <w:tcPr>
            <w:tcW w:w="710" w:type="dxa"/>
          </w:tcPr>
          <w:p w14:paraId="26E9F5E1" w14:textId="77777777" w:rsidR="00254576" w:rsidRDefault="00F36B4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3544" w:type="dxa"/>
            <w:vAlign w:val="center"/>
          </w:tcPr>
          <w:p w14:paraId="788A77E6" w14:textId="77777777" w:rsidR="00254576" w:rsidRDefault="00F36B4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Фамилия, Имя участника</w:t>
            </w:r>
          </w:p>
        </w:tc>
        <w:tc>
          <w:tcPr>
            <w:tcW w:w="1984" w:type="dxa"/>
            <w:vAlign w:val="center"/>
          </w:tcPr>
          <w:p w14:paraId="7326B77A" w14:textId="77777777" w:rsidR="00254576" w:rsidRDefault="00F36B4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992" w:type="dxa"/>
            <w:vAlign w:val="center"/>
          </w:tcPr>
          <w:p w14:paraId="2F59A627" w14:textId="77777777" w:rsidR="00254576" w:rsidRDefault="00F36B4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Разряд</w:t>
            </w:r>
          </w:p>
        </w:tc>
        <w:tc>
          <w:tcPr>
            <w:tcW w:w="4253" w:type="dxa"/>
            <w:vAlign w:val="center"/>
          </w:tcPr>
          <w:p w14:paraId="1D47F020" w14:textId="77777777" w:rsidR="00254576" w:rsidRDefault="00F36B4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Физкультурно-спортивная организация</w:t>
            </w:r>
          </w:p>
        </w:tc>
        <w:tc>
          <w:tcPr>
            <w:tcW w:w="1843" w:type="dxa"/>
            <w:vAlign w:val="center"/>
          </w:tcPr>
          <w:p w14:paraId="6BD3B9D0" w14:textId="77777777" w:rsidR="00254576" w:rsidRDefault="00F36B4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ФИО </w:t>
            </w:r>
          </w:p>
          <w:p w14:paraId="348C57A0" w14:textId="77777777" w:rsidR="00254576" w:rsidRDefault="00F36B4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тренера участника</w:t>
            </w:r>
          </w:p>
        </w:tc>
        <w:tc>
          <w:tcPr>
            <w:tcW w:w="2126" w:type="dxa"/>
            <w:vAlign w:val="center"/>
          </w:tcPr>
          <w:p w14:paraId="070A60BB" w14:textId="77777777" w:rsidR="00254576" w:rsidRDefault="00F36B4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Виза, подпись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br/>
              <w:t>и печать врача</w:t>
            </w:r>
          </w:p>
        </w:tc>
      </w:tr>
      <w:tr w:rsidR="00254576" w14:paraId="1E1DB2CB" w14:textId="77777777">
        <w:tc>
          <w:tcPr>
            <w:tcW w:w="710" w:type="dxa"/>
          </w:tcPr>
          <w:p w14:paraId="55F87095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544" w:type="dxa"/>
          </w:tcPr>
          <w:p w14:paraId="3703D7E6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984" w:type="dxa"/>
          </w:tcPr>
          <w:p w14:paraId="297E6F3E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</w:tcPr>
          <w:p w14:paraId="727E6B72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253" w:type="dxa"/>
          </w:tcPr>
          <w:p w14:paraId="76ECF104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</w:tcPr>
          <w:p w14:paraId="7AE72959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126" w:type="dxa"/>
          </w:tcPr>
          <w:p w14:paraId="112A4820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254576" w14:paraId="42BB1725" w14:textId="77777777">
        <w:tc>
          <w:tcPr>
            <w:tcW w:w="710" w:type="dxa"/>
          </w:tcPr>
          <w:p w14:paraId="7460CDF0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544" w:type="dxa"/>
          </w:tcPr>
          <w:p w14:paraId="40C9793B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984" w:type="dxa"/>
          </w:tcPr>
          <w:p w14:paraId="0C3CAED1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</w:tcPr>
          <w:p w14:paraId="0F0B4E5D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253" w:type="dxa"/>
          </w:tcPr>
          <w:p w14:paraId="3FC9EF5F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</w:tcPr>
          <w:p w14:paraId="40F0E215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126" w:type="dxa"/>
          </w:tcPr>
          <w:p w14:paraId="741E1FE9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254576" w14:paraId="35EEB528" w14:textId="77777777">
        <w:tc>
          <w:tcPr>
            <w:tcW w:w="710" w:type="dxa"/>
          </w:tcPr>
          <w:p w14:paraId="1E73B6B1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544" w:type="dxa"/>
          </w:tcPr>
          <w:p w14:paraId="58346C61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984" w:type="dxa"/>
          </w:tcPr>
          <w:p w14:paraId="6E2EBB66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</w:tcPr>
          <w:p w14:paraId="11D8230E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253" w:type="dxa"/>
          </w:tcPr>
          <w:p w14:paraId="2BC59240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</w:tcPr>
          <w:p w14:paraId="558863A3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126" w:type="dxa"/>
          </w:tcPr>
          <w:p w14:paraId="6C633B81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254576" w14:paraId="175A8918" w14:textId="77777777">
        <w:tc>
          <w:tcPr>
            <w:tcW w:w="710" w:type="dxa"/>
          </w:tcPr>
          <w:p w14:paraId="21A88B96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544" w:type="dxa"/>
          </w:tcPr>
          <w:p w14:paraId="59FFBAFA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984" w:type="dxa"/>
          </w:tcPr>
          <w:p w14:paraId="42B4FF95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</w:tcPr>
          <w:p w14:paraId="34BDCD26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253" w:type="dxa"/>
          </w:tcPr>
          <w:p w14:paraId="7073F25C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</w:tcPr>
          <w:p w14:paraId="2B259F2C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126" w:type="dxa"/>
          </w:tcPr>
          <w:p w14:paraId="5D581640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254576" w14:paraId="599085BC" w14:textId="77777777">
        <w:tc>
          <w:tcPr>
            <w:tcW w:w="710" w:type="dxa"/>
          </w:tcPr>
          <w:p w14:paraId="074A0A28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544" w:type="dxa"/>
          </w:tcPr>
          <w:p w14:paraId="3E7448FE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984" w:type="dxa"/>
          </w:tcPr>
          <w:p w14:paraId="0E21156A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</w:tcPr>
          <w:p w14:paraId="263F2E85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253" w:type="dxa"/>
          </w:tcPr>
          <w:p w14:paraId="60E861D5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</w:tcPr>
          <w:p w14:paraId="4DFE0716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126" w:type="dxa"/>
          </w:tcPr>
          <w:p w14:paraId="2562C79D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254576" w14:paraId="4336F534" w14:textId="77777777">
        <w:tc>
          <w:tcPr>
            <w:tcW w:w="710" w:type="dxa"/>
          </w:tcPr>
          <w:p w14:paraId="186763E0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544" w:type="dxa"/>
          </w:tcPr>
          <w:p w14:paraId="516F5567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984" w:type="dxa"/>
          </w:tcPr>
          <w:p w14:paraId="372C1FC5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</w:tcPr>
          <w:p w14:paraId="32CB89C1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253" w:type="dxa"/>
          </w:tcPr>
          <w:p w14:paraId="45708C00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</w:tcPr>
          <w:p w14:paraId="09B7C281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126" w:type="dxa"/>
          </w:tcPr>
          <w:p w14:paraId="69AD94EB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254576" w14:paraId="326C20F3" w14:textId="77777777">
        <w:tc>
          <w:tcPr>
            <w:tcW w:w="710" w:type="dxa"/>
          </w:tcPr>
          <w:p w14:paraId="2E69B311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3544" w:type="dxa"/>
          </w:tcPr>
          <w:p w14:paraId="28077196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984" w:type="dxa"/>
          </w:tcPr>
          <w:p w14:paraId="409D5C3D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</w:tcPr>
          <w:p w14:paraId="6FE85458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4253" w:type="dxa"/>
          </w:tcPr>
          <w:p w14:paraId="3EF8990C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</w:tcPr>
          <w:p w14:paraId="62143C8C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126" w:type="dxa"/>
          </w:tcPr>
          <w:p w14:paraId="3D63A2DF" w14:textId="77777777" w:rsidR="00254576" w:rsidRDefault="0025457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14:paraId="7938DF3E" w14:textId="77777777" w:rsidR="00254576" w:rsidRDefault="00F36B40">
      <w:pPr>
        <w:spacing w:before="240"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br/>
        <w:t xml:space="preserve">Руководитель организации _____________________ (_________________)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</w:r>
    </w:p>
    <w:p w14:paraId="15D94CFB" w14:textId="77777777" w:rsidR="00254576" w:rsidRDefault="00F36B40">
      <w:pPr>
        <w:spacing w:before="240"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М.П.</w:t>
      </w:r>
    </w:p>
    <w:p w14:paraId="4C6AEB9C" w14:textId="77777777" w:rsidR="00254576" w:rsidRDefault="00F36B40">
      <w:pPr>
        <w:spacing w:before="240"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Официальный представитель ____________________ (_________________) номер телефона __________________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br/>
      </w:r>
    </w:p>
    <w:p w14:paraId="3CDDA2E1" w14:textId="77777777" w:rsidR="00254576" w:rsidRDefault="00F36B40">
      <w:pPr>
        <w:spacing w:before="240"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Допущено ________ (_______________________) участника(-</w:t>
      </w: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ов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) к участию в соревнованиях.</w:t>
      </w:r>
    </w:p>
    <w:p w14:paraId="262206F9" w14:textId="027234B6" w:rsidR="00B8709F" w:rsidRPr="00B8709F" w:rsidRDefault="00F36B40">
      <w:pPr>
        <w:spacing w:before="240"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Врач _____________________ (_________________) «____» _____________ 2026 года</w:t>
      </w:r>
    </w:p>
    <w:sectPr w:rsidR="00B8709F" w:rsidRPr="00B8709F">
      <w:headerReference w:type="even" r:id="rId8"/>
      <w:headerReference w:type="default" r:id="rId9"/>
      <w:footerReference w:type="even" r:id="rId10"/>
      <w:headerReference w:type="first" r:id="rId11"/>
      <w:footerReference w:type="first" r:id="rId12"/>
      <w:pgSz w:w="16834" w:h="11902" w:orient="landscape"/>
      <w:pgMar w:top="851" w:right="1134" w:bottom="170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5355E" w14:textId="77777777" w:rsidR="00006A5F" w:rsidRDefault="00006A5F">
      <w:pPr>
        <w:spacing w:after="0" w:line="240" w:lineRule="auto"/>
      </w:pPr>
      <w:r>
        <w:separator/>
      </w:r>
    </w:p>
  </w:endnote>
  <w:endnote w:type="continuationSeparator" w:id="0">
    <w:p w14:paraId="6E9729B3" w14:textId="77777777" w:rsidR="00006A5F" w:rsidRDefault="00006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B0A81C0-19DC-456C-988B-6E9B5DEAF246}"/>
    <w:embedBold r:id="rId2" w:fontKey="{EA8BEB85-BE48-446C-BB47-7A071C003E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060C06E-FBD5-4EE3-894F-3319274D5F4B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D0E5EAAD-A90C-4345-9778-666CA8CC55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87FF3D" w14:textId="77777777" w:rsidR="00254576" w:rsidRDefault="0025457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DCF95" w14:textId="77777777" w:rsidR="00254576" w:rsidRDefault="0025457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22785" w14:textId="77777777" w:rsidR="00006A5F" w:rsidRDefault="00006A5F">
      <w:pPr>
        <w:spacing w:after="0" w:line="240" w:lineRule="auto"/>
      </w:pPr>
      <w:r>
        <w:separator/>
      </w:r>
    </w:p>
  </w:footnote>
  <w:footnote w:type="continuationSeparator" w:id="0">
    <w:p w14:paraId="1CEA43B2" w14:textId="77777777" w:rsidR="00006A5F" w:rsidRDefault="00006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B7E12" w14:textId="77777777" w:rsidR="00254576" w:rsidRDefault="0025457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DBBC4C" w14:textId="77777777" w:rsidR="00254576" w:rsidRDefault="0025457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9EF52" w14:textId="77777777" w:rsidR="00254576" w:rsidRDefault="0025457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541B41"/>
    <w:multiLevelType w:val="multilevel"/>
    <w:tmpl w:val="AB4C24F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37261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576"/>
    <w:rsid w:val="00006A5F"/>
    <w:rsid w:val="00022C4D"/>
    <w:rsid w:val="00067576"/>
    <w:rsid w:val="0017617D"/>
    <w:rsid w:val="00254576"/>
    <w:rsid w:val="00260259"/>
    <w:rsid w:val="002A396A"/>
    <w:rsid w:val="00352FB1"/>
    <w:rsid w:val="004D2232"/>
    <w:rsid w:val="00597F9B"/>
    <w:rsid w:val="006938C3"/>
    <w:rsid w:val="007861BE"/>
    <w:rsid w:val="007D6BA2"/>
    <w:rsid w:val="008745A7"/>
    <w:rsid w:val="008A1707"/>
    <w:rsid w:val="009516C0"/>
    <w:rsid w:val="00A11402"/>
    <w:rsid w:val="00AD1902"/>
    <w:rsid w:val="00B52EB0"/>
    <w:rsid w:val="00B8709F"/>
    <w:rsid w:val="00CD2A93"/>
    <w:rsid w:val="00CE7E89"/>
    <w:rsid w:val="00DF67DC"/>
    <w:rsid w:val="00EB5709"/>
    <w:rsid w:val="00F3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199DE"/>
  <w15:docId w15:val="{85ABF075-F1F5-48F5-9E67-8E39D7712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B30E1E"/>
    <w:pPr>
      <w:spacing w:after="0" w:line="240" w:lineRule="auto"/>
    </w:pPr>
    <w:rPr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link w:val="a6"/>
    <w:uiPriority w:val="99"/>
    <w:unhideWhenUsed/>
    <w:rsid w:val="00B30E1E"/>
    <w:pPr>
      <w:tabs>
        <w:tab w:val="center" w:pos="4677"/>
        <w:tab w:val="right" w:pos="9355"/>
      </w:tabs>
      <w:spacing w:after="0" w:line="240" w:lineRule="auto"/>
    </w:pPr>
    <w:rPr>
      <w:color w:val="000000"/>
    </w:rPr>
  </w:style>
  <w:style w:type="character" w:customStyle="1" w:styleId="a6">
    <w:name w:val="Верхний колонтитул Знак"/>
    <w:basedOn w:val="a0"/>
    <w:link w:val="a5"/>
    <w:uiPriority w:val="99"/>
    <w:rsid w:val="00B30E1E"/>
    <w:rPr>
      <w:rFonts w:ascii="Calibri" w:eastAsia="Calibri" w:hAnsi="Calibri" w:cs="Calibri"/>
      <w:color w:val="000000"/>
      <w:lang w:eastAsia="ru-RU"/>
    </w:rPr>
  </w:style>
  <w:style w:type="paragraph" w:styleId="a7">
    <w:name w:val="footer"/>
    <w:link w:val="a8"/>
    <w:uiPriority w:val="99"/>
    <w:unhideWhenUsed/>
    <w:rsid w:val="00B30E1E"/>
    <w:pPr>
      <w:tabs>
        <w:tab w:val="center" w:pos="4677"/>
        <w:tab w:val="right" w:pos="9355"/>
      </w:tabs>
      <w:spacing w:after="0" w:line="240" w:lineRule="auto"/>
    </w:pPr>
    <w:rPr>
      <w:color w:val="000000"/>
    </w:rPr>
  </w:style>
  <w:style w:type="character" w:customStyle="1" w:styleId="a8">
    <w:name w:val="Нижний колонтитул Знак"/>
    <w:basedOn w:val="a0"/>
    <w:link w:val="a7"/>
    <w:uiPriority w:val="99"/>
    <w:rsid w:val="00B30E1E"/>
    <w:rPr>
      <w:rFonts w:ascii="Calibri" w:eastAsia="Calibri" w:hAnsi="Calibri" w:cs="Calibri"/>
      <w:color w:val="000000"/>
      <w:lang w:eastAsia="ru-RU"/>
    </w:rPr>
  </w:style>
  <w:style w:type="paragraph" w:customStyle="1" w:styleId="docdata">
    <w:name w:val="docdata"/>
    <w:aliases w:val="docy,v5,1983,bqiaagaaeyqcaaagiaiaaammbwaabtqhaaaaaaaaaaaaaaaaaaaaaaaaaaaaaaaaaaaaaaaaaaaaaaaaaaaaaaaaaaaaaaaaaaaaaaaaaaaaaaaaaaaaaaaaaaaaaaaaaaaaaaaaaaaaaaaaaaaaaaaaaaaaaaaaaaaaaaaaaaaaaaaaaaaaaaaaaaaaaaaaaaaaaaaaaaaaaaaaaaaaaaaaaaaaaaaaaaaaaaaa"/>
    <w:rsid w:val="00536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79">
    <w:name w:val="1479"/>
    <w:aliases w:val="bqiaagaaeyqcaaagiaiaaamubqaabtwfaaaaaaaaaaaaaaaaaaaaaaaaaaaaaaaaaaaaaaaaaaaaaaaaaaaaaaaaaaaaaaaaaaaaaaaaaaaaaaaaaaaaaaaaaaaaaaaaaaaaaaaaaaaaaaaaaaaaaaaaaaaaaaaaaaaaaaaaaaaaaaaaaaaaaaaaaaaaaaaaaaaaaaaaaaaaaaaaaaaaaaaaaaaaaaaaaaaaaaaa"/>
    <w:basedOn w:val="a0"/>
    <w:rsid w:val="005364E9"/>
  </w:style>
  <w:style w:type="paragraph" w:styleId="a9">
    <w:name w:val="Normal (Web)"/>
    <w:uiPriority w:val="99"/>
    <w:semiHidden/>
    <w:unhideWhenUsed/>
    <w:rsid w:val="00536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67">
    <w:name w:val="1467"/>
    <w:aliases w:val="bqiaagaaeyqcaaagiaiaaamibqaabtafaaaaaaaaaaaaaaaaaaaaaaaaaaaaaaaaaaaaaaaaaaaaaaaaaaaaaaaaaaaaaaaaaaaaaaaaaaaaaaaaaaaaaaaaaaaaaaaaaaaaaaaaaaaaaaaaaaaaaaaaaaaaaaaaaaaaaaaaaaaaaaaaaaaaaaaaaaaaaaaaaaaaaaaaaaaaaaaaaaaaaaaaaaaaaaaaaaaaaaaa"/>
    <w:basedOn w:val="a0"/>
    <w:rsid w:val="005364E9"/>
  </w:style>
  <w:style w:type="character" w:customStyle="1" w:styleId="1477">
    <w:name w:val="1477"/>
    <w:aliases w:val="bqiaagaaeyqcaaagiaiaaamsbqaabtofaaaaaaaaaaaaaaaaaaaaaaaaaaaaaaaaaaaaaaaaaaaaaaaaaaaaaaaaaaaaaaaaaaaaaaaaaaaaaaaaaaaaaaaaaaaaaaaaaaaaaaaaaaaaaaaaaaaaaaaaaaaaaaaaaaaaaaaaaaaaaaaaaaaaaaaaaaaaaaaaaaaaaaaaaaaaaaaaaaaaaaaaaaaaaaaaaaaaaaaa"/>
    <w:basedOn w:val="a0"/>
    <w:rsid w:val="005364E9"/>
  </w:style>
  <w:style w:type="table" w:customStyle="1" w:styleId="aa">
    <w:basedOn w:val="TableNormal1"/>
    <w:tblPr>
      <w:tblStyleRowBandSize w:val="1"/>
      <w:tblStyleColBandSize w:val="1"/>
      <w:tblCellMar>
        <w:left w:w="103" w:type="dxa"/>
        <w:right w:w="115" w:type="dxa"/>
      </w:tblCellMar>
    </w:tblPr>
  </w:style>
  <w:style w:type="table" w:customStyle="1" w:styleId="ab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List Paragraph"/>
    <w:uiPriority w:val="34"/>
    <w:qFormat/>
    <w:rsid w:val="00B67F2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f1">
    <w:name w:val="Hyperlink"/>
    <w:basedOn w:val="a0"/>
    <w:uiPriority w:val="99"/>
    <w:unhideWhenUsed/>
    <w:rsid w:val="008F1681"/>
    <w:rPr>
      <w:color w:val="0563C1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8F1681"/>
    <w:rPr>
      <w:color w:val="605E5C"/>
      <w:shd w:val="clear" w:color="auto" w:fill="E1DFDD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4W1x5vlBTlNHvwv/2jgp/ZJK+A==">CgMxLjAyCGguZ2pkZ3hzMgloLjMwajB6bGwyCWguMWZvYjl0ZTIJaC4zem55c2g3MgloLjJldDkycDAyCGgudHlqY3d0MgloLjNkeTZ2a20yCWguMXQzaDVzZjIJaC4yczhleW8xMgloLjE3ZHA4dnUyCWguM3JkY3JqbjgAciExbEhoT1JUNlM4LWhFMkhWS2hKUTdVWjB3T3VPblVMMUY=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Daria Shoshiashvili</cp:lastModifiedBy>
  <cp:revision>2</cp:revision>
  <dcterms:created xsi:type="dcterms:W3CDTF">2026-04-28T12:37:00Z</dcterms:created>
  <dcterms:modified xsi:type="dcterms:W3CDTF">2026-04-28T12:37:00Z</dcterms:modified>
</cp:coreProperties>
</file>